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ПОСТАНОВЛЕНИЕ 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 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7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Ханты</w:t>
      </w:r>
      <w:r>
        <w:rPr>
          <w:rFonts w:ascii="Times New Roman" w:eastAsia="Times New Roman" w:hAnsi="Times New Roman" w:cs="Times New Roman"/>
          <w:sz w:val="26"/>
          <w:szCs w:val="26"/>
        </w:rPr>
        <w:t>-Мансийского автономного округа – Югры Новокшенова О.А.,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исполняя обязанности мирового судьи судебного участка № 6 Ханты-Мансийского судебного района,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тративном правонарушении № 5-575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-2806/2026,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Султанова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Мадада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Муштаба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Style w:val="cat-UserDefinedgrp-22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UserDefinedgrp-23rplc-9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30.09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.2025 в 00 час. 01 мин. Султанов М.М., проживающий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ул.</w:t>
      </w:r>
      <w:r>
        <w:rPr>
          <w:rStyle w:val="cat-UserDefinedgrp-23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22-5, не уплатил административный штраф в установленные законом сроки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3000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 по постановлению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18810086240000795257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19.07</w:t>
      </w:r>
      <w:r>
        <w:rPr>
          <w:rFonts w:ascii="Times New Roman" w:eastAsia="Times New Roman" w:hAnsi="Times New Roman" w:cs="Times New Roman"/>
          <w:sz w:val="26"/>
          <w:szCs w:val="26"/>
        </w:rPr>
        <w:t>.2025.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Султанов М.М. не явился, о месте и времени рассмотрения дела извещен надлежащим образом. Ходатайство об отложении рассмотрения дела не поступило.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  <w:sz w:val="26"/>
          <w:szCs w:val="26"/>
        </w:rPr>
        <w:t>лица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продолжил рассмотрение дела в отсутствие нарушителя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ст.20.25 КоАП РФ административным правонарушением признается н</w:t>
      </w:r>
      <w:r>
        <w:rPr>
          <w:rFonts w:ascii="Times New Roman" w:eastAsia="Times New Roman" w:hAnsi="Times New Roman" w:cs="Times New Roman"/>
          <w:sz w:val="26"/>
          <w:szCs w:val="26"/>
        </w:rPr>
        <w:t>еуплата административного штрафа в срок, предусмотренный настоящим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hyperlink r:id="rId4" w:anchor="dst102941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Согласно ч.5 ст.28.2 КоАП РФ в случае отказа лица, в отношении которого возбуждено дело об административном правонарушении, от подписания протокола, в нем делается соответствующая запись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Виновность Султанова М.М. в неуплате штрафа в установленный законом срок подтверждается исследованными судом: протоколом об административном правонарушении; копией постановления по делу об административном правонарушении; сведениями из ГИС ГМП.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Султанова М.М. и его действия по факту неуплаты </w:t>
      </w:r>
      <w:r>
        <w:rPr>
          <w:rFonts w:ascii="Times New Roman" w:eastAsia="Times New Roman" w:hAnsi="Times New Roman" w:cs="Times New Roman"/>
          <w:sz w:val="26"/>
          <w:szCs w:val="26"/>
        </w:rPr>
        <w:t>штрафа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установленный законом срок нашли свое подтверждение.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Действия нарушителя мировой судья квалифицирует по ч.1 ст.20.25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ответственность обстоятельств судом не установлено.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Определяя вид и меру наказания нарушителю, суд учитывает характер правонарушения и его последствия, личность нарушителя.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ст.ст.29.9, 29.10 КоАП РФ, мировой судья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Султанова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Мадада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Муштаба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оглы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виновным в </w:t>
      </w:r>
      <w:r>
        <w:rPr>
          <w:rFonts w:ascii="Times New Roman" w:eastAsia="Times New Roman" w:hAnsi="Times New Roman" w:cs="Times New Roman"/>
          <w:sz w:val="26"/>
          <w:szCs w:val="26"/>
        </w:rPr>
        <w:t>совершении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административного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6000 рублей.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 копии постановления.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Получатель: УФК по Ханты-Мансийскому автономному округу – Югре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(Департамент административного обеспечения Ханты-Мансийского автономного округа – Югры)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Счет (ЕКС): 40102810245370000007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eastAsia="Times New Roman" w:hAnsi="Times New Roman" w:cs="Times New Roman"/>
          <w:sz w:val="26"/>
          <w:szCs w:val="26"/>
        </w:rPr>
        <w:t>Номер счета получателя: 03100643000000018700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Банк: РКЦ г. Ханты-Мансийска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БИК 007162163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ИНН 8601073664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КПП 860101001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ОКТМО – 71871000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л/</w:t>
      </w:r>
      <w:r>
        <w:rPr>
          <w:rFonts w:ascii="Times New Roman" w:eastAsia="Times New Roman" w:hAnsi="Times New Roman" w:cs="Times New Roman"/>
          <w:sz w:val="26"/>
          <w:szCs w:val="26"/>
        </w:rPr>
        <w:t>сч</w:t>
      </w:r>
      <w:r>
        <w:rPr>
          <w:rFonts w:ascii="Times New Roman" w:eastAsia="Times New Roman" w:hAnsi="Times New Roman" w:cs="Times New Roman"/>
          <w:sz w:val="26"/>
          <w:szCs w:val="26"/>
        </w:rPr>
        <w:t>. 04872D08080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КБК – 720 1 16 01203 01 9000 140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0412365400805005752620113</w:t>
      </w: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7">
    <w:name w:val="cat-UserDefined grp-22 rplc-7"/>
    <w:basedOn w:val="DefaultParagraphFont"/>
  </w:style>
  <w:style w:type="character" w:customStyle="1" w:styleId="cat-UserDefinedgrp-23rplc-9">
    <w:name w:val="cat-UserDefined grp-23 rplc-9"/>
    <w:basedOn w:val="DefaultParagraphFont"/>
  </w:style>
  <w:style w:type="character" w:customStyle="1" w:styleId="cat-UserDefinedgrp-23rplc-17">
    <w:name w:val="cat-UserDefined grp-23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23865/ebf5dddb0d5fcdf25d19cbc40c405fc254be2f76/" TargetMode="External" /><Relationship Id="rId5" Type="http://schemas.openxmlformats.org/officeDocument/2006/relationships/hyperlink" Target="file:///J:\judge_3\&#1040;&#1044;&#1052;&#1048;&#1053;&#1048;&#1057;&#1058;&#1056;&#1040;&#1058;&#1048;&#1042;&#1050;&#1040;\23.08.2013\4788%20&#1074;&#1077;&#1085;&#1075;&#1086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